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969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05487-93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Роберта </w:t>
      </w:r>
      <w:r>
        <w:rPr>
          <w:rFonts w:ascii="Times New Roman" w:eastAsia="Times New Roman" w:hAnsi="Times New Roman" w:cs="Times New Roman"/>
          <w:sz w:val="28"/>
          <w:szCs w:val="28"/>
        </w:rPr>
        <w:t>Ириковича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16.06.2026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Азнабаев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86418823 от 02.04.2026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Азнабаев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8"/>
          <w:szCs w:val="28"/>
        </w:rPr>
        <w:t>422464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инспектора ОИАЗ УМВД России по г. Сургуту от 13.07.2026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86418823 от 02.04.2026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14.04.2026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Роберта </w:t>
      </w:r>
      <w:r>
        <w:rPr>
          <w:rFonts w:ascii="Times New Roman" w:eastAsia="Times New Roman" w:hAnsi="Times New Roman" w:cs="Times New Roman"/>
          <w:sz w:val="28"/>
          <w:szCs w:val="28"/>
        </w:rPr>
        <w:t>Ириковича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 с 14.07.2026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969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7rplc-15">
    <w:name w:val="cat-UserDefined grp-2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